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rtl w:val="0"/>
        </w:rPr>
        <w:t>Сценарий утренника к 8 марта (средняя группа).</w:t>
      </w:r>
    </w:p>
    <w:p w14:paraId="000000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rtl w:val="0"/>
        </w:rPr>
        <w:t>Вед1.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Здравствуйте, дорогие девочки и мальчики! </w:t>
      </w:r>
    </w:p>
    <w:p w14:paraId="0000000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Вот и кончилась зима,</w:t>
      </w:r>
    </w:p>
    <w:p w14:paraId="000000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К нам, друзья, весна пришла!</w:t>
      </w:r>
    </w:p>
    <w:p w14:paraId="0000000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Мамин день - Восьмое марта -</w:t>
      </w:r>
    </w:p>
    <w:p w14:paraId="000000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Отмечает вся страна!</w:t>
      </w:r>
    </w:p>
    <w:p w14:paraId="000000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0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rtl w:val="0"/>
        </w:rPr>
        <w:t>Вед2.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ab/>
      </w:r>
      <w:r>
        <w:rPr>
          <w:rFonts w:hint="default" w:ascii="Times New Roman" w:hAnsi="Times New Roman" w:cs="Times New Roman"/>
          <w:sz w:val="28"/>
          <w:szCs w:val="28"/>
          <w:rtl w:val="0"/>
        </w:rPr>
        <w:t>Начинаем праздник наш</w:t>
      </w:r>
    </w:p>
    <w:p w14:paraId="000000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И это значит,</w:t>
      </w:r>
    </w:p>
    <w:p w14:paraId="000000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Что в зале бал весенний начат, </w:t>
      </w:r>
      <w:bookmarkStart w:id="1" w:name="_GoBack"/>
      <w:bookmarkEnd w:id="1"/>
    </w:p>
    <w:p w14:paraId="000000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08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Сегодня мы спешим поздравить наших дорогих мам, бабушек, сестёр с Международным женским днём!</w:t>
      </w:r>
    </w:p>
    <w:p w14:paraId="000000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08" w:firstLine="708"/>
        <w:textAlignment w:val="auto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rtl w:val="0"/>
        </w:rPr>
        <w:t>Стихи</w:t>
      </w:r>
    </w:p>
    <w:p w14:paraId="0000000F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2484" w:right="0" w:hanging="360"/>
        <w:jc w:val="left"/>
        <w:textAlignment w:val="auto"/>
        <w:rPr>
          <w:rFonts w:hint="default"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(Лиза)</w:t>
      </w:r>
    </w:p>
    <w:p w14:paraId="000000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Маму поздравляю с праздником весны,</w:t>
      </w:r>
    </w:p>
    <w:p w14:paraId="000000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Громко прочитаю я свои стихи!</w:t>
      </w:r>
    </w:p>
    <w:p w14:paraId="00000012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2484" w:right="0" w:hanging="360"/>
        <w:jc w:val="left"/>
        <w:textAlignment w:val="auto"/>
        <w:rPr>
          <w:rFonts w:hint="default"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(Кирилл)</w:t>
      </w:r>
    </w:p>
    <w:p w14:paraId="0000001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Текут ручьи, запели птицы,</w:t>
      </w:r>
    </w:p>
    <w:p w14:paraId="0000001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Любовь стучится к нам в сердца,</w:t>
      </w:r>
    </w:p>
    <w:p w14:paraId="000000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С прекрасным днем 8 марта!</w:t>
      </w:r>
    </w:p>
    <w:p w14:paraId="000000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Желаю счастья без конца!</w:t>
      </w:r>
    </w:p>
    <w:p w14:paraId="00000017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2484" w:right="0" w:hanging="360"/>
        <w:jc w:val="left"/>
        <w:textAlignment w:val="auto"/>
        <w:rPr>
          <w:rFonts w:hint="default"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(Ксюша)</w:t>
      </w:r>
    </w:p>
    <w:p w14:paraId="0000001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Ласковые, нежные,</w:t>
      </w:r>
    </w:p>
    <w:p w14:paraId="000000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Дорогие самые,</w:t>
      </w:r>
    </w:p>
    <w:p w14:paraId="000000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С праздником весенним</w:t>
      </w:r>
    </w:p>
    <w:p w14:paraId="000000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Бабушки и мамы!</w:t>
      </w:r>
    </w:p>
    <w:p w14:paraId="0000001C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2484" w:right="0" w:hanging="360"/>
        <w:jc w:val="left"/>
        <w:textAlignment w:val="auto"/>
        <w:rPr>
          <w:rFonts w:hint="default"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(Маша)</w:t>
      </w:r>
    </w:p>
    <w:p w14:paraId="000000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Из цветной бумаги</w:t>
      </w:r>
    </w:p>
    <w:p w14:paraId="000000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Вырежу кусочек.</w:t>
      </w:r>
    </w:p>
    <w:p w14:paraId="000000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Из него я сделаю</w:t>
      </w:r>
    </w:p>
    <w:p w14:paraId="000000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Маленький цветочек.</w:t>
      </w:r>
    </w:p>
    <w:p w14:paraId="0000002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Мамочке подарок приготовлю я.</w:t>
      </w:r>
    </w:p>
    <w:p w14:paraId="000000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Самая красивая мама у меня!</w:t>
      </w:r>
    </w:p>
    <w:p w14:paraId="00000023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2484" w:right="0" w:hanging="360"/>
        <w:jc w:val="left"/>
        <w:textAlignment w:val="auto"/>
        <w:rPr>
          <w:rFonts w:hint="default"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(Алина)</w:t>
      </w:r>
    </w:p>
    <w:p w14:paraId="000000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Пришла красавица весна,</w:t>
      </w:r>
    </w:p>
    <w:p w14:paraId="000000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С собою праздник принесла.</w:t>
      </w:r>
    </w:p>
    <w:p w14:paraId="000000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Желаю радости, любви.</w:t>
      </w:r>
    </w:p>
    <w:p w14:paraId="000000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76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Прекрасными пусть будут дни.</w:t>
      </w:r>
    </w:p>
    <w:p w14:paraId="0000002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0000002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rtl w:val="0"/>
        </w:rPr>
        <w:t>Вед1: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ab/>
      </w:r>
      <w:r>
        <w:rPr>
          <w:rFonts w:hint="default" w:ascii="Times New Roman" w:hAnsi="Times New Roman" w:cs="Times New Roman"/>
          <w:sz w:val="28"/>
          <w:szCs w:val="28"/>
          <w:rtl w:val="0"/>
        </w:rPr>
        <w:t>Мама- слово дорогое, в слове том тепло и свет.</w:t>
      </w:r>
    </w:p>
    <w:p w14:paraId="0000002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В славный день 8 марта нашим мамам шлем…. </w:t>
      </w:r>
    </w:p>
    <w:p w14:paraId="000000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«Привет» (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>Хором и машут ручками)</w:t>
      </w:r>
    </w:p>
    <w:p w14:paraId="000000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0000002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rtl w:val="0"/>
        </w:rPr>
        <w:t>Вед2: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ab/>
      </w:r>
      <w:r>
        <w:rPr>
          <w:rFonts w:hint="default" w:ascii="Times New Roman" w:hAnsi="Times New Roman" w:cs="Times New Roman"/>
          <w:sz w:val="28"/>
          <w:szCs w:val="28"/>
          <w:rtl w:val="0"/>
        </w:rPr>
        <w:t>Мамочка весёлая, мамочка красивая,</w:t>
      </w:r>
    </w:p>
    <w:p w14:paraId="000000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Ласковая, добрая, самая любимая.</w:t>
      </w:r>
    </w:p>
    <w:p w14:paraId="0000002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Чтоб мамам было веселей </w:t>
      </w:r>
    </w:p>
    <w:p w14:paraId="000000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Мы станцуем поскорей.</w:t>
      </w:r>
    </w:p>
    <w:p w14:paraId="000000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000000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rtl w:val="0"/>
        </w:rPr>
        <w:t>Танец «Кнопочка»</w:t>
      </w:r>
    </w:p>
    <w:p w14:paraId="000000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000000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rtl w:val="0"/>
        </w:rPr>
        <w:t>Стихи</w:t>
      </w:r>
    </w:p>
    <w:p w14:paraId="00000035">
      <w:pPr>
        <w:keepNext w:val="0"/>
        <w:keepLines w:val="0"/>
        <w:pageBreakBefore w:val="0"/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2844" w:right="0" w:hanging="360"/>
        <w:jc w:val="left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(Юля)</w:t>
      </w:r>
    </w:p>
    <w:p w14:paraId="000000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Снова к нам пришла весна,</w:t>
      </w:r>
    </w:p>
    <w:p w14:paraId="000000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Снова праздник принесла, </w:t>
      </w:r>
    </w:p>
    <w:p w14:paraId="0000003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Поздравляю с днем весенним</w:t>
      </w:r>
    </w:p>
    <w:p w14:paraId="000000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И с хорошим настроеньем!</w:t>
      </w:r>
    </w:p>
    <w:p w14:paraId="0000003A">
      <w:pPr>
        <w:keepNext w:val="0"/>
        <w:keepLines w:val="0"/>
        <w:pageBreakBefore w:val="0"/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2844" w:right="0" w:hanging="360"/>
        <w:jc w:val="left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(Милана)</w:t>
      </w:r>
    </w:p>
    <w:p w14:paraId="000000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Мамочку любимую</w:t>
      </w:r>
    </w:p>
    <w:p w14:paraId="000000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Крепко обнимаю,</w:t>
      </w:r>
    </w:p>
    <w:p w14:paraId="0000003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С 8 марта от души</w:t>
      </w:r>
    </w:p>
    <w:p w14:paraId="000000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Маму поздравляю!</w:t>
      </w:r>
    </w:p>
    <w:p w14:paraId="0000003F">
      <w:pPr>
        <w:keepNext w:val="0"/>
        <w:keepLines w:val="0"/>
        <w:pageBreakBefore w:val="0"/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2844" w:right="0" w:hanging="360"/>
        <w:jc w:val="left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(Богдана)</w:t>
      </w:r>
    </w:p>
    <w:p w14:paraId="000000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Я открытку нарисую, </w:t>
      </w:r>
    </w:p>
    <w:p w14:paraId="0000004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Цифру 8 напишу,</w:t>
      </w:r>
    </w:p>
    <w:p w14:paraId="0000004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Подарю моей мамуле,</w:t>
      </w:r>
    </w:p>
    <w:p w14:paraId="000000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Ведь я так ее люблю!</w:t>
      </w:r>
    </w:p>
    <w:p w14:paraId="00000044">
      <w:pPr>
        <w:keepNext w:val="0"/>
        <w:keepLines w:val="0"/>
        <w:pageBreakBefore w:val="0"/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2844" w:right="0" w:hanging="360"/>
        <w:jc w:val="left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(Алена)</w:t>
      </w:r>
    </w:p>
    <w:p w14:paraId="000000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Мама с праздником тебя, </w:t>
      </w:r>
    </w:p>
    <w:p w14:paraId="000000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С днем 8 марта!</w:t>
      </w:r>
    </w:p>
    <w:p w14:paraId="000000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Пожелаю я любя</w:t>
      </w:r>
    </w:p>
    <w:p w14:paraId="000000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Много - много счастья.</w:t>
      </w:r>
    </w:p>
    <w:p w14:paraId="0000004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Будь здоровой и веселой,</w:t>
      </w:r>
    </w:p>
    <w:p w14:paraId="000000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Расцветай день ото дня.</w:t>
      </w:r>
    </w:p>
    <w:p w14:paraId="0000004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Пусть весна тебе подарит</w:t>
      </w:r>
    </w:p>
    <w:p w14:paraId="000000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Много радости, добра!</w:t>
      </w:r>
    </w:p>
    <w:p w14:paraId="0000004D">
      <w:pPr>
        <w:keepNext w:val="0"/>
        <w:keepLines w:val="0"/>
        <w:pageBreakBefore w:val="0"/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2844" w:right="0" w:hanging="360"/>
        <w:jc w:val="left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(Вова)</w:t>
      </w:r>
    </w:p>
    <w:p w14:paraId="000000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Маму я свою люблю,</w:t>
      </w:r>
    </w:p>
    <w:p w14:paraId="000000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Ей подарок подарю.</w:t>
      </w:r>
    </w:p>
    <w:p w14:paraId="000000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Я подарок сделал сам</w:t>
      </w:r>
    </w:p>
    <w:p w14:paraId="000000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Из бумаги с красками.</w:t>
      </w:r>
    </w:p>
    <w:p w14:paraId="0000005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Маме я его отдам</w:t>
      </w:r>
    </w:p>
    <w:p w14:paraId="000000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Обнимая ласково.</w:t>
      </w:r>
    </w:p>
    <w:p w14:paraId="000000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0000005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rtl w:val="0"/>
        </w:rPr>
        <w:t xml:space="preserve">Вед1: </w:t>
      </w:r>
      <w:r>
        <w:rPr>
          <w:rFonts w:hint="default" w:ascii="Times New Roman" w:hAnsi="Times New Roman" w:cs="Times New Roman"/>
          <w:b/>
          <w:bCs/>
          <w:sz w:val="28"/>
          <w:szCs w:val="28"/>
          <w:rtl w:val="0"/>
        </w:rPr>
        <w:tab/>
      </w: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Ребята, а вы любите помогать маме по дому? </w:t>
      </w:r>
    </w:p>
    <w:p w14:paraId="0000005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А как вы помогаете, что делаете? (отвечают).</w:t>
      </w:r>
    </w:p>
    <w:p w14:paraId="000000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Тогда проверим, сможете ли вы справиться с нашим заданием.</w:t>
      </w:r>
    </w:p>
    <w:p w14:paraId="000000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rtl w:val="0"/>
        </w:rPr>
        <w:t>Игра «Собери игрушки»</w:t>
      </w:r>
    </w:p>
    <w:p w14:paraId="000000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(на полу разбросаны игрушки, необходимо собрать все игрушки в корзину, под музыку)</w:t>
      </w:r>
    </w:p>
    <w:p w14:paraId="000000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rtl w:val="0"/>
        </w:rPr>
        <w:t>Вед2: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ab/>
      </w:r>
      <w:r>
        <w:rPr>
          <w:rFonts w:hint="default" w:ascii="Times New Roman" w:hAnsi="Times New Roman" w:cs="Times New Roman"/>
          <w:sz w:val="28"/>
          <w:szCs w:val="28"/>
          <w:rtl w:val="0"/>
        </w:rPr>
        <w:t>Молодцы ребята! Теперь я вижу вы настоящие помощники!</w:t>
      </w:r>
    </w:p>
    <w:p w14:paraId="000000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5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rtl w:val="0"/>
        </w:rPr>
        <w:t>Стихи</w:t>
      </w:r>
    </w:p>
    <w:p w14:paraId="0000005E">
      <w:pPr>
        <w:keepNext w:val="0"/>
        <w:keepLines w:val="0"/>
        <w:pageBreakBefore w:val="0"/>
        <w:widowControl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2844" w:right="0" w:hanging="360"/>
        <w:jc w:val="left"/>
        <w:textAlignment w:val="auto"/>
        <w:rPr>
          <w:rFonts w:hint="default"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(Соня С)</w:t>
      </w:r>
    </w:p>
    <w:p w14:paraId="000000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Пришла весна, растаял снег.</w:t>
      </w:r>
    </w:p>
    <w:p w14:paraId="000000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Желаю быть счастливей всех</w:t>
      </w:r>
    </w:p>
    <w:p w14:paraId="000000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И поздравляю с женским днем.</w:t>
      </w:r>
    </w:p>
    <w:p w14:paraId="000000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Пусть только радость будет в нем!</w:t>
      </w:r>
    </w:p>
    <w:p w14:paraId="000000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</w:p>
    <w:p w14:paraId="00000064">
      <w:pPr>
        <w:keepNext w:val="0"/>
        <w:keepLines w:val="0"/>
        <w:pageBreakBefore w:val="0"/>
        <w:widowControl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2844" w:right="0" w:hanging="360"/>
        <w:jc w:val="left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(Даша)</w:t>
      </w:r>
    </w:p>
    <w:p w14:paraId="000000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Мамочку любимую я крепко обниму,</w:t>
      </w:r>
    </w:p>
    <w:p w14:paraId="0000006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Самую родную я больше всех люблю!</w:t>
      </w:r>
    </w:p>
    <w:p w14:paraId="000000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С праздником сегодня поздравлю я тебя</w:t>
      </w:r>
    </w:p>
    <w:p w14:paraId="000000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Ты моя родная, луч счастья и добра!</w:t>
      </w:r>
    </w:p>
    <w:p w14:paraId="00000069">
      <w:pPr>
        <w:keepNext w:val="0"/>
        <w:keepLines w:val="0"/>
        <w:pageBreakBefore w:val="0"/>
        <w:widowControl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2844" w:right="0" w:hanging="360"/>
        <w:jc w:val="left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(Василина)</w:t>
      </w:r>
    </w:p>
    <w:p w14:paraId="000000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Будь всегда счастливой,</w:t>
      </w:r>
    </w:p>
    <w:p w14:paraId="000000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Мамочка моя!</w:t>
      </w:r>
    </w:p>
    <w:p w14:paraId="000000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Здоровой и любимой,</w:t>
      </w:r>
    </w:p>
    <w:p w14:paraId="0000006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С праздником тебя!</w:t>
      </w:r>
    </w:p>
    <w:p w14:paraId="0000006E">
      <w:pPr>
        <w:keepNext w:val="0"/>
        <w:keepLines w:val="0"/>
        <w:pageBreakBefore w:val="0"/>
        <w:widowControl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2844" w:right="0" w:hanging="360"/>
        <w:jc w:val="left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(Полина)</w:t>
      </w:r>
    </w:p>
    <w:p w14:paraId="000000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Из цветной бумаги </w:t>
      </w:r>
    </w:p>
    <w:p w14:paraId="000000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Вырежу кусочек.</w:t>
      </w:r>
    </w:p>
    <w:p w14:paraId="000000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Из него я сделаю</w:t>
      </w:r>
    </w:p>
    <w:p w14:paraId="0000007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Маленький цветочек.</w:t>
      </w:r>
    </w:p>
    <w:p w14:paraId="000000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Мамочке подарок приготовлю я.</w:t>
      </w:r>
    </w:p>
    <w:p w14:paraId="000000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Самая красивая мама у меня!</w:t>
      </w:r>
    </w:p>
    <w:p w14:paraId="00000075">
      <w:pPr>
        <w:keepNext w:val="0"/>
        <w:keepLines w:val="0"/>
        <w:pageBreakBefore w:val="0"/>
        <w:widowControl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2844" w:right="0" w:hanging="360"/>
        <w:jc w:val="left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(Марьяна)</w:t>
      </w:r>
    </w:p>
    <w:p w14:paraId="000000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Маму, бабушку, сестру,</w:t>
      </w:r>
    </w:p>
    <w:p w14:paraId="000000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Очень сильно я люблю. </w:t>
      </w:r>
    </w:p>
    <w:p w14:paraId="000000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С 8 марта поздравляю, </w:t>
      </w:r>
    </w:p>
    <w:p w14:paraId="000000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124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Много нежности желаю!</w:t>
      </w:r>
    </w:p>
    <w:p w14:paraId="0000007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rtl w:val="0"/>
        </w:rPr>
        <w:t xml:space="preserve">Вед1: 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Ребята, вы столько сказали добрых и красивых слов о мамах. </w:t>
      </w:r>
    </w:p>
    <w:p w14:paraId="000000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А давайте мы все вместе нарисуем маму.</w:t>
      </w:r>
    </w:p>
    <w:p w14:paraId="000000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</w:p>
    <w:p w14:paraId="000000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rtl w:val="0"/>
        </w:rPr>
        <w:t>Конкурс «Мамин портрет»</w:t>
      </w:r>
    </w:p>
    <w:p w14:paraId="0000007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</w:p>
    <w:p w14:paraId="000000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08" w:hanging="708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rtl w:val="0"/>
        </w:rPr>
        <w:t xml:space="preserve">Вед2: 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>А сейчас настала пора долгожданного «Дефиле шляпок» в создании которого принимали участие наши девочки и их мамы. Наши родители – настоящие мастера! Сколько тут выдумки, творчества и фантазии!</w:t>
      </w:r>
    </w:p>
    <w:p w14:paraId="000000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0000008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rtl w:val="0"/>
        </w:rPr>
        <w:t>Вед1: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Пока наши девочки переодеваются и готовятся к выходу, </w:t>
      </w:r>
    </w:p>
    <w:p w14:paraId="0000008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мальчики постараются и принесут из магазина покупки.</w:t>
      </w:r>
    </w:p>
    <w:p w14:paraId="000000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</w:p>
    <w:p w14:paraId="000000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rtl w:val="0"/>
        </w:rPr>
        <w:t>Игра с кеглями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>(Мальчики переносят по одной кегле("бутылка молока") в сумке из «магазина» «домой»)</w:t>
      </w:r>
    </w:p>
    <w:p w14:paraId="0000008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8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rtl w:val="0"/>
        </w:rPr>
        <w:t>Вед2: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Вот какие мальчики удалые помощники! </w:t>
      </w:r>
    </w:p>
    <w:p w14:paraId="000000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08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И игрушки приберут и в магазин сбегают! Молодцы! </w:t>
      </w:r>
    </w:p>
    <w:p w14:paraId="0000008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8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08" w:hanging="708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rtl w:val="0"/>
        </w:rPr>
        <w:t>Вед1: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Шляпки наши представляем</w:t>
      </w:r>
    </w:p>
    <w:p w14:paraId="000000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416" w:hanging="708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Элегантные, экстравагантные,</w:t>
      </w:r>
    </w:p>
    <w:p w14:paraId="000000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416" w:hanging="708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Милые, восхитительные</w:t>
      </w:r>
    </w:p>
    <w:p w14:paraId="0000008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416" w:hanging="708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И просто обворожительные.</w:t>
      </w:r>
    </w:p>
    <w:p w14:paraId="000000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416" w:hanging="708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Для игры и для веселья,</w:t>
      </w:r>
    </w:p>
    <w:p w14:paraId="0000008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1416" w:hanging="708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Для хорошего настроения!</w:t>
      </w:r>
    </w:p>
    <w:p w14:paraId="000000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Обратите внимание, что каждая шляпка уникальна и имеет свое название!</w:t>
      </w:r>
    </w:p>
    <w:p w14:paraId="000000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rtl w:val="0"/>
        </w:rPr>
        <w:t>Проход участников дефиле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</w:t>
      </w:r>
    </w:p>
    <w:p w14:paraId="000000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(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>под музыку «Живет на свете красота» сл. и муз. Ю. Антонова.)</w:t>
      </w:r>
    </w:p>
    <w:p w14:paraId="0000009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rtl w:val="0"/>
        </w:rPr>
        <w:t xml:space="preserve">Вед1,2: 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Представляем вашему вниманию первую участницу. </w:t>
      </w:r>
    </w:p>
    <w:p w14:paraId="00000094">
      <w:pPr>
        <w:keepNext w:val="0"/>
        <w:keepLines w:val="0"/>
        <w:pageBreakBefore w:val="0"/>
        <w:widowControl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720" w:right="0" w:hanging="360"/>
        <w:jc w:val="both"/>
        <w:textAlignment w:val="auto"/>
        <w:rPr>
          <w:rFonts w:hint="default"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Соня – модель называется </w:t>
      </w:r>
      <w:r>
        <w:rPr>
          <w:rFonts w:hint="default"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«Ведьмина шляпка»</w:t>
      </w:r>
    </w:p>
    <w:p w14:paraId="000000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rtl w:val="0"/>
        </w:rPr>
        <w:t>Оригинально! Модно! Ново!</w:t>
      </w:r>
    </w:p>
    <w:p w14:paraId="000000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rtl w:val="0"/>
        </w:rPr>
        <w:t>Прекрасна! Непроста обнова!</w:t>
      </w:r>
    </w:p>
    <w:p w14:paraId="00000097">
      <w:pPr>
        <w:keepNext w:val="0"/>
        <w:keepLines w:val="0"/>
        <w:pageBreakBefore w:val="0"/>
        <w:widowControl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720" w:right="0" w:hanging="360"/>
        <w:jc w:val="both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Маша в шляпке под названием </w:t>
      </w:r>
      <w:r>
        <w:rPr>
          <w:rFonts w:hint="default"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« Фиалка»</w:t>
      </w:r>
    </w:p>
    <w:p w14:paraId="0000009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rtl w:val="0"/>
        </w:rPr>
        <w:t>Шляпка просто загляденье!</w:t>
      </w:r>
    </w:p>
    <w:p w14:paraId="000000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rtl w:val="0"/>
        </w:rPr>
        <w:t>Вызывает восхищенье!</w:t>
      </w:r>
    </w:p>
    <w:p w14:paraId="0000009A">
      <w:pPr>
        <w:keepNext w:val="0"/>
        <w:keepLines w:val="0"/>
        <w:pageBreakBefore w:val="0"/>
        <w:widowControl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720" w:right="0" w:hanging="360"/>
        <w:jc w:val="both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Женя в очаровательной шляпке «Весенние розочки»</w:t>
      </w:r>
    </w:p>
    <w:p w14:paraId="000000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rtl w:val="0"/>
        </w:rPr>
        <w:t>Вот это да! Какой наряд!</w:t>
      </w:r>
    </w:p>
    <w:p w14:paraId="000000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rtl w:val="0"/>
        </w:rPr>
        <w:t>Такую шляпку примерять был каждый рад!</w:t>
      </w:r>
    </w:p>
    <w:p w14:paraId="0000009D">
      <w:pPr>
        <w:keepNext w:val="0"/>
        <w:keepLines w:val="0"/>
        <w:pageBreakBefore w:val="0"/>
        <w:widowControl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720" w:right="0" w:hanging="360"/>
        <w:jc w:val="both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Василина – модель «Солнечная полянка»</w:t>
      </w:r>
    </w:p>
    <w:p w14:paraId="0000009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rtl w:val="0"/>
        </w:rPr>
        <w:t>Вот это диво! Так уж диво!</w:t>
      </w:r>
    </w:p>
    <w:p w14:paraId="000000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rtl w:val="0"/>
        </w:rPr>
        <w:t>Изделие необычайно и красиво!</w:t>
      </w:r>
    </w:p>
    <w:p w14:paraId="000000A0">
      <w:pPr>
        <w:keepNext w:val="0"/>
        <w:keepLines w:val="0"/>
        <w:pageBreakBefore w:val="0"/>
        <w:widowControl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720" w:right="0" w:hanging="360"/>
        <w:jc w:val="both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Милана и ее шляпка «Веточка орхидеи»</w:t>
      </w:r>
    </w:p>
    <w:p w14:paraId="000000A1">
      <w:pPr>
        <w:keepNext w:val="0"/>
        <w:keepLines w:val="0"/>
        <w:pageBreakBefore w:val="0"/>
        <w:widowControl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720" w:right="0" w:hanging="360"/>
        <w:jc w:val="both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Даша, в своей милой шляпке «Летняя фантазия»</w:t>
      </w:r>
    </w:p>
    <w:p w14:paraId="000000A2">
      <w:pPr>
        <w:keepNext w:val="0"/>
        <w:keepLines w:val="0"/>
        <w:pageBreakBefore w:val="0"/>
        <w:widowControl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720" w:right="0" w:hanging="360"/>
        <w:jc w:val="both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Шляпка Полины носит название «Волшебница»</w:t>
      </w:r>
    </w:p>
    <w:p w14:paraId="000000A3">
      <w:pPr>
        <w:keepNext w:val="0"/>
        <w:keepLines w:val="0"/>
        <w:pageBreakBefore w:val="0"/>
        <w:widowControl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720" w:right="0" w:hanging="360"/>
        <w:jc w:val="both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Ксюша в шляпке «Сказочной феи».</w:t>
      </w:r>
    </w:p>
    <w:p w14:paraId="000000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rtl w:val="0"/>
        </w:rPr>
        <w:t>Короны современней нет, в оригинальности ее секрет.</w:t>
      </w:r>
    </w:p>
    <w:p w14:paraId="000000A5">
      <w:pPr>
        <w:keepNext w:val="0"/>
        <w:keepLines w:val="0"/>
        <w:pageBreakBefore w:val="0"/>
        <w:widowControl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720" w:right="0" w:hanging="360"/>
        <w:jc w:val="both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Юля – в модной шляпке под названием «Пчелка»</w:t>
      </w:r>
    </w:p>
    <w:p w14:paraId="000000A6">
      <w:pPr>
        <w:keepNext w:val="0"/>
        <w:keepLines w:val="0"/>
        <w:pageBreakBefore w:val="0"/>
        <w:widowControl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720" w:right="0" w:hanging="360"/>
        <w:jc w:val="both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Алена –шляпка «Летняя мелодия»</w:t>
      </w:r>
    </w:p>
    <w:p w14:paraId="000000A7">
      <w:pPr>
        <w:keepNext w:val="0"/>
        <w:keepLines w:val="0"/>
        <w:pageBreakBefore w:val="0"/>
        <w:widowControl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720" w:right="0" w:hanging="360"/>
        <w:jc w:val="both"/>
        <w:textAlignment w:val="auto"/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Лиза – в шляпке «Весеннее настроение»</w:t>
      </w:r>
    </w:p>
    <w:p w14:paraId="000000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rtl w:val="0"/>
        </w:rPr>
        <w:t>Вед1: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ab/>
      </w:r>
      <w:r>
        <w:rPr>
          <w:rFonts w:hint="default" w:ascii="Times New Roman" w:hAnsi="Times New Roman" w:cs="Times New Roman"/>
          <w:sz w:val="28"/>
          <w:szCs w:val="28"/>
          <w:rtl w:val="0"/>
        </w:rPr>
        <w:t>Все девочки так красивы, Обаятельны на диво,</w:t>
      </w:r>
    </w:p>
    <w:p w14:paraId="000000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08" w:firstLine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Ждет всех девочек успех, Наградами одарим всех.</w:t>
      </w:r>
    </w:p>
    <w:p w14:paraId="000000A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08" w:firstLine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Все девочки просто замечательны,</w:t>
      </w:r>
    </w:p>
    <w:p w14:paraId="000000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08" w:firstLine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Вам от зрителей аплодисменты восхищения.</w:t>
      </w:r>
    </w:p>
    <w:p w14:paraId="000000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08" w:firstLine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Хочется сказать большое спасибо всем мамам за то, сотворили такие чудесные шляпки для своих деток! Дети приготовили вам ещё один подарок.</w:t>
      </w:r>
    </w:p>
    <w:p w14:paraId="000000A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rtl w:val="0"/>
        </w:rPr>
        <w:t>Песня «Мама, добрая милая мама»</w:t>
      </w:r>
    </w:p>
    <w:p w14:paraId="000000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bookmarkStart w:id="0" w:name="_heading=h.c5x8h3sl797i" w:colFirst="0" w:colLast="0"/>
      <w:bookmarkEnd w:id="0"/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rtl w:val="0"/>
        </w:rPr>
        <w:t xml:space="preserve">Вед2: 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ab/>
      </w:r>
    </w:p>
    <w:p w14:paraId="000000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Наш праздник подошел к концу.</w:t>
      </w:r>
    </w:p>
    <w:p w14:paraId="000000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Много здесь было шляпок разных,</w:t>
      </w:r>
    </w:p>
    <w:p w14:paraId="000000B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Таких забавных и прекрасных,</w:t>
      </w:r>
    </w:p>
    <w:p w14:paraId="000000B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Все в шляпках были хороши,</w:t>
      </w:r>
    </w:p>
    <w:p w14:paraId="000000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Благодарим вас от души.</w:t>
      </w:r>
    </w:p>
    <w:p w14:paraId="000000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Вам радость доставить мы очень старались.</w:t>
      </w:r>
    </w:p>
    <w:p w14:paraId="000000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Здоровья и счастья всем вам желаем</w:t>
      </w:r>
    </w:p>
    <w:p w14:paraId="000000B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>И с праздником женским мы вас поздравляем!</w:t>
      </w:r>
    </w:p>
    <w:p w14:paraId="000000B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08" w:firstLine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08" w:firstLine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/>
        <w:textAlignment w:val="auto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</w:p>
    <w:p w14:paraId="000000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C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832" w:firstLine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2832" w:firstLine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00000C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sectPr>
      <w:pgSz w:w="11906" w:h="16838"/>
      <w:pgMar w:top="1134" w:right="850" w:bottom="1134" w:left="1701" w:header="709" w:footer="709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094158DC-AC51-44AF-9939-8B7CC4FE07BD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91C6C274-99B7-481C-AE47-920320A4EE87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563234E-4DBF-43F0-8E7C-B9E8730CBBD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F9ECBE4B-F815-4F20-9A98-549AB77FFAFD}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5" w:fontKey="{5E65180C-AC34-459F-937D-C25F27725BF8}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6" w:fontKey="{42DB8DCA-3A11-4580-A404-6BC2889CEB53}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580424D3-FCA2-4FC0-8729-9346FD46BEFA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8" w:fontKey="{EA2F0855-4F6C-40D6-B2CE-2961D5F017A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72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6EEB14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34" w:semiHidden="0" w:name="List Paragraph"/>
  </w:latentStyles>
  <w:style w:type="paragraph" w:default="1" w:styleId="1">
    <w:name w:val="Normal"/>
    <w:uiPriority w:val="0"/>
    <w:pPr>
      <w:spacing w:after="160" w:line="259" w:lineRule="auto"/>
    </w:pPr>
    <w:rPr>
      <w:sz w:val="24"/>
      <w:szCs w:val="24"/>
      <w:lang w:val="ru"/>
    </w:rPr>
  </w:style>
  <w:style w:type="paragraph" w:styleId="2">
    <w:name w:val="heading 1"/>
    <w:basedOn w:val="1"/>
    <w:next w:val="1"/>
    <w:uiPriority w:val="0"/>
    <w:pPr>
      <w:keepNext/>
      <w:keepLines/>
      <w:spacing w:before="240" w:after="0"/>
      <w:jc w:val="center"/>
    </w:pPr>
    <w:rPr>
      <w:b/>
      <w:bCs/>
      <w:sz w:val="28"/>
      <w:szCs w:val="28"/>
    </w:rPr>
  </w:style>
  <w:style w:type="paragraph" w:styleId="3">
    <w:name w:val="heading 2"/>
    <w:basedOn w:val="1"/>
    <w:next w:val="1"/>
    <w:uiPriority w:val="0"/>
    <w:pPr>
      <w:keepNext/>
      <w:keepLines/>
      <w:pageBreakBefore w:val="0"/>
      <w:spacing w:before="360" w:after="80"/>
    </w:pPr>
    <w:rPr>
      <w:b/>
      <w:bCs/>
      <w:sz w:val="36"/>
      <w:szCs w:val="36"/>
    </w:rPr>
  </w:style>
  <w:style w:type="paragraph" w:styleId="4">
    <w:name w:val="heading 3"/>
    <w:basedOn w:val="1"/>
    <w:next w:val="1"/>
    <w:uiPriority w:val="0"/>
    <w:pPr>
      <w:keepNext/>
      <w:keepLines/>
      <w:pageBreakBefore w:val="0"/>
      <w:spacing w:before="280" w:after="80"/>
    </w:pPr>
    <w:rPr>
      <w:b/>
      <w:bCs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pageBreakBefore w:val="0"/>
      <w:spacing w:before="240" w:after="40"/>
    </w:pPr>
    <w:rPr>
      <w:b/>
      <w:bCs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pageBreakBefore w:val="0"/>
      <w:spacing w:before="220" w:after="40"/>
    </w:pPr>
    <w:rPr>
      <w:b/>
      <w:bCs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pageBreakBefore w:val="0"/>
      <w:spacing w:before="200" w:after="40"/>
    </w:pPr>
    <w:rPr>
      <w:b/>
      <w:bCs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uiPriority w:val="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11">
    <w:name w:val="Subtitle"/>
    <w:basedOn w:val="1"/>
    <w:next w:val="1"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customStyle="1" w:styleId="12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3">
    <w:name w:val="Заголовок 1 Знак"/>
    <w:basedOn w:val="8"/>
    <w:uiPriority w:val="9"/>
    <w:rPr>
      <w:rFonts w:ascii="Times New Roman" w:hAnsi="Times New Roman" w:eastAsiaTheme="majorEastAsia"/>
      <w:b/>
      <w:sz w:val="28"/>
    </w:rPr>
  </w:style>
  <w:style w:type="paragraph" w:customStyle="1" w:styleId="14">
    <w:name w:val="TOC Heading"/>
    <w:unhideWhenUsed/>
    <w:qFormat/>
    <w:uiPriority w:val="39"/>
    <w:pPr>
      <w:spacing w:after="160" w:line="259" w:lineRule="auto"/>
      <w:outlineLvl w:val="9"/>
    </w:pPr>
    <w:rPr>
      <w:sz w:val="24"/>
      <w:szCs w:val="24"/>
      <w:lang w:val="ru" w:eastAsia="ru-RU"/>
    </w:rPr>
  </w:style>
  <w:style w:type="paragraph" w:styleId="15">
    <w:name w:val="List Paragraph"/>
    <w:qFormat/>
    <w:uiPriority w:val="34"/>
    <w:pPr>
      <w:spacing w:after="160" w:line="259" w:lineRule="auto"/>
      <w:ind w:left="720"/>
      <w:contextualSpacing/>
    </w:pPr>
    <w:rPr>
      <w:sz w:val="24"/>
      <w:szCs w:val="24"/>
      <w:lang w:val="ru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CQAgMMQk5ad3KW2WG7DS+J5eeg==">CgMxLjAyDmguYzV4OGgzc2w3OTdpOAByITFjN1BjXzg5a1RHSWZiQnQzUW91M1pybFQ1bnRhSEJsUQ==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TotalTime>0</TotalTime>
  <ScaleCrop>false</ScaleCrop>
  <LinksUpToDate>false</LinksUpToDate>
  <Application>WPS Office_12.2.0.23196_F1E327BC-269C-435d-A152-05C5408002CA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2022-03-04T08:38:00Z</dcterms:created>
  <dc:creator>Рамиль</dc:creator>
  <cp:lastModifiedBy>User</cp:lastModifiedBy>
  <dcterms:modified xsi:type="dcterms:W3CDTF">2025-12-22T06:58:27Z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B079A34822C24622B8C1FF4123A896CF_12</vt:lpwstr>
  </property>
</Properties>
</file>